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9DEC8" w14:textId="77777777" w:rsidR="00C138F2" w:rsidRPr="000F73C9" w:rsidRDefault="00A57FF6" w:rsidP="00162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04248503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080F7C37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551CFF54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547C1FF1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E24601" w14:textId="77777777" w:rsidR="00B74D89" w:rsidRDefault="00DE099C" w:rsidP="00F620EC">
      <w:pPr>
        <w:spacing w:before="60" w:after="6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73096F">
        <w:rPr>
          <w:rFonts w:ascii="Times New Roman" w:hAnsi="Times New Roman" w:cs="Times New Roman"/>
          <w:bCs/>
          <w:sz w:val="24"/>
          <w:szCs w:val="24"/>
        </w:rPr>
        <w:t>омп’ютерне обладнання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9D08E9">
        <w:rPr>
          <w:rFonts w:ascii="Times New Roman" w:hAnsi="Times New Roman"/>
          <w:sz w:val="24"/>
          <w:szCs w:val="24"/>
        </w:rPr>
        <w:t>30230000-0 (комп’ютерне обладнання</w:t>
      </w:r>
      <w:r w:rsidRPr="005D7E31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BA46BF4" w14:textId="77777777" w:rsidR="00DE099C" w:rsidRPr="0073096F" w:rsidRDefault="00DE099C" w:rsidP="00DE099C">
      <w:pPr>
        <w:widowControl w:val="0"/>
        <w:tabs>
          <w:tab w:val="left" w:pos="796"/>
        </w:tabs>
        <w:spacing w:after="0" w:line="240" w:lineRule="auto"/>
        <w:ind w:left="595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DE099C">
        <w:rPr>
          <w:rFonts w:ascii="Times New Roman" w:hAnsi="Times New Roman"/>
          <w:i/>
          <w:sz w:val="24"/>
          <w:szCs w:val="24"/>
        </w:rPr>
        <w:t>ПЕОМ із вбудованою ОС Windows 11 Pro</w:t>
      </w:r>
      <w:r w:rsidRPr="00DE099C">
        <w:rPr>
          <w:rFonts w:ascii="Times New Roman" w:eastAsia="Times New Roman" w:hAnsi="Times New Roman" w:cs="Times New Roman"/>
          <w:i/>
          <w:sz w:val="24"/>
          <w:szCs w:val="24"/>
        </w:rPr>
        <w:t> – 22 шт</w:t>
      </w:r>
      <w:r w:rsidRPr="007309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CE5671" w14:textId="77777777" w:rsidR="00DE099C" w:rsidRPr="00454109" w:rsidRDefault="00DE099C" w:rsidP="00DE099C">
      <w:pPr>
        <w:widowControl w:val="0"/>
        <w:tabs>
          <w:tab w:val="left" w:pos="796"/>
        </w:tabs>
        <w:spacing w:after="0" w:line="240" w:lineRule="auto"/>
        <w:ind w:left="595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10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DE099C">
        <w:rPr>
          <w:rFonts w:ascii="Times New Roman" w:eastAsia="Times New Roman" w:hAnsi="Times New Roman" w:cs="Times New Roman"/>
          <w:i/>
          <w:sz w:val="24"/>
          <w:szCs w:val="24"/>
        </w:rPr>
        <w:t>Монітор – 22 шт</w:t>
      </w:r>
      <w:r w:rsidRPr="004541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D70EFA" w14:textId="77777777" w:rsidR="00DE099C" w:rsidRPr="00454109" w:rsidRDefault="00DE099C" w:rsidP="00DE099C">
      <w:pPr>
        <w:widowControl w:val="0"/>
        <w:tabs>
          <w:tab w:val="left" w:pos="796"/>
        </w:tabs>
        <w:spacing w:after="0" w:line="240" w:lineRule="auto"/>
        <w:ind w:left="595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10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DE099C">
        <w:rPr>
          <w:rFonts w:ascii="Times New Roman" w:eastAsia="Times New Roman" w:hAnsi="Times New Roman" w:cs="Times New Roman"/>
          <w:i/>
          <w:sz w:val="24"/>
          <w:szCs w:val="24"/>
        </w:rPr>
        <w:t>Клавіатура – 26 шт</w:t>
      </w:r>
      <w:r w:rsidRPr="004541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669C88" w14:textId="77777777" w:rsidR="00DE099C" w:rsidRPr="004C17A6" w:rsidRDefault="00DE099C" w:rsidP="00DE099C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96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5410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E099C">
        <w:rPr>
          <w:rFonts w:ascii="Times New Roman" w:eastAsia="Times New Roman" w:hAnsi="Times New Roman" w:cs="Times New Roman"/>
          <w:i/>
          <w:sz w:val="24"/>
          <w:szCs w:val="24"/>
        </w:rPr>
        <w:t>Маніпулятор типу “миша” – 26 шт</w:t>
      </w:r>
      <w:r w:rsidRPr="007309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8FF63C" w14:textId="51EE61B6" w:rsidR="00C138F2" w:rsidRPr="000F73C9" w:rsidRDefault="00E162E9" w:rsidP="00882B30">
      <w:pPr>
        <w:pStyle w:val="a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BC5F19" w:rsidRPr="00BC5F19">
        <w:rPr>
          <w:rFonts w:ascii="Times New Roman" w:hAnsi="Times New Roman" w:cs="Times New Roman"/>
          <w:sz w:val="24"/>
          <w:szCs w:val="24"/>
        </w:rPr>
        <w:t>UA-2026-10-05-013809-a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E613C5" w14:textId="77777777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099C">
        <w:rPr>
          <w:rFonts w:ascii="Times New Roman" w:hAnsi="Times New Roman" w:cs="Times New Roman"/>
          <w:color w:val="000000"/>
          <w:sz w:val="24"/>
          <w:szCs w:val="24"/>
        </w:rPr>
        <w:t>892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="00DE099C">
        <w:rPr>
          <w:rFonts w:ascii="Times New Roman" w:hAnsi="Times New Roman" w:cs="Times New Roman"/>
          <w:bCs/>
          <w:color w:val="000000"/>
          <w:sz w:val="24"/>
          <w:szCs w:val="24"/>
        </w:rPr>
        <w:t>52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грн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DE099C">
        <w:rPr>
          <w:rFonts w:ascii="Times New Roman" w:hAnsi="Times New Roman" w:cs="Times New Roman"/>
          <w:bCs/>
          <w:color w:val="000000"/>
          <w:sz w:val="24"/>
          <w:szCs w:val="24"/>
        </w:rPr>
        <w:t>50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16209A" w:rsidRPr="0016209A">
        <w:rPr>
          <w:rFonts w:ascii="Times New Roman" w:hAnsi="Times New Roman" w:cs="Times New Roman"/>
          <w:bCs/>
          <w:color w:val="000000"/>
          <w:sz w:val="24"/>
          <w:szCs w:val="24"/>
        </w:rPr>
        <w:t>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E099C">
        <w:rPr>
          <w:rFonts w:ascii="Times New Roman" w:hAnsi="Times New Roman" w:cs="Times New Roman"/>
          <w:color w:val="000000"/>
          <w:sz w:val="24"/>
          <w:szCs w:val="24"/>
        </w:rPr>
        <w:t>178</w:t>
      </w:r>
      <w:r w:rsidR="00F620EC" w:rsidRPr="00F620E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DE099C" w:rsidRPr="00DE099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099C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DE099C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DE099C" w:rsidRPr="009D08E9">
        <w:rPr>
          <w:rFonts w:ascii="Times New Roman" w:hAnsi="Times New Roman"/>
          <w:sz w:val="24"/>
          <w:szCs w:val="24"/>
        </w:rPr>
        <w:t>1 071 303</w:t>
      </w:r>
      <w:r w:rsidR="00DE099C" w:rsidRPr="009156EA">
        <w:rPr>
          <w:rFonts w:ascii="Times New Roman" w:hAnsi="Times New Roman"/>
          <w:sz w:val="24"/>
          <w:szCs w:val="24"/>
        </w:rPr>
        <w:t> грн </w:t>
      </w:r>
      <w:r w:rsidR="00DE099C">
        <w:rPr>
          <w:rFonts w:ascii="Times New Roman" w:hAnsi="Times New Roman"/>
          <w:sz w:val="24"/>
          <w:szCs w:val="24"/>
        </w:rPr>
        <w:t>0</w:t>
      </w:r>
      <w:r w:rsidR="00DE099C" w:rsidRPr="009156EA">
        <w:rPr>
          <w:rFonts w:ascii="Times New Roman" w:hAnsi="Times New Roman"/>
          <w:sz w:val="24"/>
          <w:szCs w:val="24"/>
        </w:rPr>
        <w:t>0 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913A57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33780A47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F2F0423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BE6AFC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491B2F32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32EE6F5A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00328F8A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2EB94B52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F2"/>
    <w:rsid w:val="00090BE6"/>
    <w:rsid w:val="000D69E4"/>
    <w:rsid w:val="000F73C9"/>
    <w:rsid w:val="0016209A"/>
    <w:rsid w:val="001A48D9"/>
    <w:rsid w:val="001D19A1"/>
    <w:rsid w:val="001E07E2"/>
    <w:rsid w:val="002C40F2"/>
    <w:rsid w:val="0042004D"/>
    <w:rsid w:val="004C17A6"/>
    <w:rsid w:val="00553EDC"/>
    <w:rsid w:val="00571ECC"/>
    <w:rsid w:val="006965AA"/>
    <w:rsid w:val="007119B0"/>
    <w:rsid w:val="007C2901"/>
    <w:rsid w:val="007F4FF2"/>
    <w:rsid w:val="00826ABC"/>
    <w:rsid w:val="0087519B"/>
    <w:rsid w:val="00882B30"/>
    <w:rsid w:val="008A5C57"/>
    <w:rsid w:val="008B1B17"/>
    <w:rsid w:val="008E341F"/>
    <w:rsid w:val="00930550"/>
    <w:rsid w:val="0093784E"/>
    <w:rsid w:val="009675AA"/>
    <w:rsid w:val="009B3656"/>
    <w:rsid w:val="00A57FF6"/>
    <w:rsid w:val="00AC6145"/>
    <w:rsid w:val="00B74D89"/>
    <w:rsid w:val="00BC5F19"/>
    <w:rsid w:val="00BD62AB"/>
    <w:rsid w:val="00C138F2"/>
    <w:rsid w:val="00C655FC"/>
    <w:rsid w:val="00D26161"/>
    <w:rsid w:val="00D5062D"/>
    <w:rsid w:val="00DE099C"/>
    <w:rsid w:val="00E162E9"/>
    <w:rsid w:val="00F36029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074D9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у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и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Dmytro Afanasiev</cp:lastModifiedBy>
  <cp:revision>40</cp:revision>
  <cp:lastPrinted>2026-02-12T09:42:00Z</cp:lastPrinted>
  <dcterms:created xsi:type="dcterms:W3CDTF">2024-01-23T07:51:00Z</dcterms:created>
  <dcterms:modified xsi:type="dcterms:W3CDTF">2026-10-05T15:26:00Z</dcterms:modified>
</cp:coreProperties>
</file>