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3F318" w14:textId="6B051D03" w:rsidR="00C138F2" w:rsidRPr="000F73C9" w:rsidRDefault="00A57FF6" w:rsidP="00162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5B21A4E0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E32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34BF1851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2214A755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0D641B6F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7D239A" w14:textId="07A95B30" w:rsidR="00B74D89" w:rsidRPr="004C17A6" w:rsidRDefault="0016209A" w:rsidP="00F620EC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09A">
        <w:rPr>
          <w:rFonts w:ascii="Times New Roman" w:hAnsi="Times New Roman" w:cs="Times New Roman"/>
          <w:bCs/>
          <w:sz w:val="24"/>
          <w:szCs w:val="24"/>
        </w:rPr>
        <w:t xml:space="preserve">Транспортний засіб спеціалізованого призначення на базі </w:t>
      </w:r>
      <w:r w:rsidR="007C1948" w:rsidRPr="007C1948">
        <w:rPr>
          <w:rFonts w:ascii="Times New Roman" w:hAnsi="Times New Roman" w:cs="Times New Roman"/>
          <w:bCs/>
          <w:sz w:val="24"/>
          <w:szCs w:val="24"/>
          <w:lang w:val="en-US"/>
        </w:rPr>
        <w:t>Renault</w:t>
      </w:r>
      <w:r w:rsidR="007C1948" w:rsidRPr="007C19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1948" w:rsidRPr="007C1948">
        <w:rPr>
          <w:rFonts w:ascii="Times New Roman" w:hAnsi="Times New Roman" w:cs="Times New Roman"/>
          <w:bCs/>
          <w:sz w:val="24"/>
          <w:szCs w:val="24"/>
          <w:lang w:val="en-US"/>
        </w:rPr>
        <w:t>Duster</w:t>
      </w:r>
      <w:r w:rsidRPr="0016209A">
        <w:rPr>
          <w:rFonts w:ascii="Times New Roman" w:hAnsi="Times New Roman" w:cs="Times New Roman"/>
          <w:bCs/>
          <w:sz w:val="24"/>
          <w:szCs w:val="24"/>
        </w:rPr>
        <w:t xml:space="preserve"> або еквівалент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16209A">
        <w:rPr>
          <w:rFonts w:ascii="Times New Roman" w:eastAsia="Times New Roman" w:hAnsi="Times New Roman" w:cs="Times New Roman"/>
          <w:sz w:val="24"/>
          <w:szCs w:val="24"/>
        </w:rPr>
        <w:t>34110000-1 (легкові автомобілі)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, кількість –</w:t>
      </w:r>
      <w:r w:rsidR="00F620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  <w:r w:rsidR="00B74D8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одиниця</w:t>
      </w:r>
      <w:r w:rsidR="00B74D89">
        <w:rPr>
          <w:rFonts w:ascii="Times New Roman" w:hAnsi="Times New Roman"/>
          <w:sz w:val="24"/>
          <w:szCs w:val="24"/>
        </w:rPr>
        <w:t>.</w:t>
      </w:r>
    </w:p>
    <w:p w14:paraId="5FCBA036" w14:textId="3B0F406F" w:rsidR="00C138F2" w:rsidRPr="00E3298C" w:rsidRDefault="00E162E9" w:rsidP="00C40EDD">
      <w:pPr>
        <w:pStyle w:val="af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87666C" w:rsidRPr="0087666C">
        <w:rPr>
          <w:rFonts w:ascii="Times New Roman" w:hAnsi="Times New Roman" w:cs="Times New Roman"/>
          <w:bCs/>
          <w:sz w:val="24"/>
          <w:szCs w:val="24"/>
        </w:rPr>
        <w:t>UA-2026-1</w:t>
      </w:r>
      <w:bookmarkStart w:id="0" w:name="_GoBack"/>
      <w:bookmarkEnd w:id="0"/>
      <w:r w:rsidR="0087666C" w:rsidRPr="0087666C">
        <w:rPr>
          <w:rFonts w:ascii="Times New Roman" w:hAnsi="Times New Roman" w:cs="Times New Roman"/>
          <w:bCs/>
          <w:sz w:val="24"/>
          <w:szCs w:val="24"/>
        </w:rPr>
        <w:t>0-14-005516-a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CE2C95" w14:textId="7E1F3B62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948" w:rsidRPr="007C19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C194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C1948" w:rsidRPr="007C1948">
        <w:rPr>
          <w:rFonts w:ascii="Times New Roman" w:hAnsi="Times New Roman" w:cs="Times New Roman"/>
          <w:color w:val="000000"/>
          <w:sz w:val="24"/>
          <w:szCs w:val="24"/>
        </w:rPr>
        <w:t>013</w:t>
      </w:r>
      <w:r w:rsidR="007C1948">
        <w:rPr>
          <w:rFonts w:ascii="Times New Roman" w:hAnsi="Times New Roman" w:cs="Times New Roman"/>
          <w:color w:val="000000"/>
          <w:sz w:val="24"/>
          <w:szCs w:val="24"/>
        </w:rPr>
        <w:t> 416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</w:rPr>
        <w:t>грн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7C1948">
        <w:rPr>
          <w:rFonts w:ascii="Times New Roman" w:hAnsi="Times New Roman" w:cs="Times New Roman"/>
          <w:bCs/>
          <w:color w:val="000000"/>
          <w:sz w:val="24"/>
          <w:szCs w:val="24"/>
        </w:rPr>
        <w:t>67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</w:rPr>
        <w:t>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7C1948" w:rsidRPr="007C1948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7C194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C1948" w:rsidRPr="007C1948">
        <w:rPr>
          <w:rFonts w:ascii="Times New Roman" w:hAnsi="Times New Roman" w:cs="Times New Roman"/>
          <w:color w:val="000000"/>
          <w:sz w:val="24"/>
          <w:szCs w:val="24"/>
        </w:rPr>
        <w:t>683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7C1948">
        <w:rPr>
          <w:rFonts w:ascii="Times New Roman" w:hAnsi="Times New Roman" w:cs="Times New Roman"/>
          <w:color w:val="000000"/>
          <w:sz w:val="24"/>
          <w:szCs w:val="24"/>
        </w:rPr>
        <w:t>33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7C1948" w:rsidRPr="007C1948">
        <w:rPr>
          <w:rFonts w:ascii="Times New Roman" w:hAnsi="Times New Roman"/>
          <w:bCs/>
          <w:sz w:val="24"/>
          <w:szCs w:val="24"/>
        </w:rPr>
        <w:t>1 216 100 грн 00</w:t>
      </w:r>
      <w:r w:rsidR="007C1948" w:rsidRPr="007C1948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7C1948" w:rsidRPr="007C1948">
        <w:rPr>
          <w:rFonts w:ascii="Times New Roman" w:hAnsi="Times New Roman"/>
          <w:bCs/>
          <w:sz w:val="24"/>
          <w:szCs w:val="24"/>
        </w:rPr>
        <w:t>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91185B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42605F28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62F645E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2A0DAA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F5B1057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438ED4CA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9861489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07CEACBB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90BE6"/>
    <w:rsid w:val="000D69E4"/>
    <w:rsid w:val="000F73C9"/>
    <w:rsid w:val="0016209A"/>
    <w:rsid w:val="001A48D9"/>
    <w:rsid w:val="001D19A1"/>
    <w:rsid w:val="001E07E2"/>
    <w:rsid w:val="002C40F2"/>
    <w:rsid w:val="0042004D"/>
    <w:rsid w:val="004C17A6"/>
    <w:rsid w:val="00553EDC"/>
    <w:rsid w:val="00571ECC"/>
    <w:rsid w:val="006965AA"/>
    <w:rsid w:val="007119B0"/>
    <w:rsid w:val="007C1948"/>
    <w:rsid w:val="007C2901"/>
    <w:rsid w:val="007F4FF2"/>
    <w:rsid w:val="00826ABC"/>
    <w:rsid w:val="0087519B"/>
    <w:rsid w:val="0087666C"/>
    <w:rsid w:val="00882B30"/>
    <w:rsid w:val="008A5C57"/>
    <w:rsid w:val="008E341F"/>
    <w:rsid w:val="00930550"/>
    <w:rsid w:val="0093784E"/>
    <w:rsid w:val="00962CCD"/>
    <w:rsid w:val="009675AA"/>
    <w:rsid w:val="009B3656"/>
    <w:rsid w:val="00A57FF6"/>
    <w:rsid w:val="00AC6145"/>
    <w:rsid w:val="00B74D89"/>
    <w:rsid w:val="00BD62AB"/>
    <w:rsid w:val="00C138F2"/>
    <w:rsid w:val="00C40EDD"/>
    <w:rsid w:val="00C655FC"/>
    <w:rsid w:val="00D26161"/>
    <w:rsid w:val="00D5062D"/>
    <w:rsid w:val="00E162E9"/>
    <w:rsid w:val="00E3298C"/>
    <w:rsid w:val="00F36029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F6D3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о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Дмитро</cp:lastModifiedBy>
  <cp:revision>42</cp:revision>
  <cp:lastPrinted>2026-10-05T15:32:00Z</cp:lastPrinted>
  <dcterms:created xsi:type="dcterms:W3CDTF">2024-01-23T07:51:00Z</dcterms:created>
  <dcterms:modified xsi:type="dcterms:W3CDTF">2026-10-14T09:21:00Z</dcterms:modified>
</cp:coreProperties>
</file>